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836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4413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28 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Маховикова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Вадима </w:t>
      </w:r>
      <w:r>
        <w:rPr>
          <w:rFonts w:ascii="Times New Roman" w:eastAsia="Times New Roman" w:hAnsi="Times New Roman" w:cs="Times New Roman"/>
          <w:sz w:val="28"/>
          <w:szCs w:val="28"/>
        </w:rPr>
        <w:t>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Маховиков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586251124000482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Маховиков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/СМС-извещение получено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Маховиков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Маховикова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Маховикова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586251124000482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ст. 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Маховикова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ответственность, в соответствии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Маховикова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Вадима </w:t>
      </w:r>
      <w:r>
        <w:rPr>
          <w:rFonts w:ascii="Times New Roman" w:eastAsia="Times New Roman" w:hAnsi="Times New Roman" w:cs="Times New Roman"/>
          <w:sz w:val="28"/>
          <w:szCs w:val="28"/>
        </w:rPr>
        <w:t>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1500,00 /одна тысяча пятьсот 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Маховикову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836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836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66515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9rplc-11">
    <w:name w:val="cat-UserDefined grp-29 rplc-11"/>
    <w:basedOn w:val="DefaultParagraphFont"/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UserDefinedgrp-30rplc-19">
    <w:name w:val="cat-UserDefined grp-30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4E61F-7468-4687-AD09-50F71794EFD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